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87F" w:rsidRPr="0026079B" w:rsidRDefault="0003687F" w:rsidP="00A059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1020" w:rsidRPr="00BB1020" w:rsidRDefault="00BB1020" w:rsidP="00BB10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1020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 учреждение </w:t>
      </w:r>
    </w:p>
    <w:p w:rsidR="00D811C4" w:rsidRPr="00BB1020" w:rsidRDefault="00BB1020" w:rsidP="00BB10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020">
        <w:rPr>
          <w:rFonts w:ascii="Times New Roman" w:hAnsi="Times New Roman" w:cs="Times New Roman"/>
          <w:sz w:val="28"/>
          <w:szCs w:val="28"/>
        </w:rPr>
        <w:t xml:space="preserve">«Средняя школа № 19», </w:t>
      </w:r>
    </w:p>
    <w:p w:rsidR="00A05962" w:rsidRPr="00BB1020" w:rsidRDefault="00A05962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962" w:rsidRPr="00BB1020" w:rsidRDefault="00A05962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328" w:rsidRPr="0026079B" w:rsidRDefault="002D2328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962" w:rsidRPr="0026079B" w:rsidRDefault="00A05962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962" w:rsidRPr="0026079B" w:rsidRDefault="00A05962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962" w:rsidRPr="0026079B" w:rsidRDefault="0026079B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>РАЗРАБОТКА УНИВЕРАСАЛЬНОЙ ОНЛАЙН  ПРОГРАММЫ КОНТРОЛЯ И САМОКОНТРОЛЯ ЗНАНИЙ ПО КУРСУ «АСТРОНОМИЯ»</w:t>
      </w:r>
    </w:p>
    <w:p w:rsidR="00FA1CBE" w:rsidRPr="0026079B" w:rsidRDefault="00FA1CBE" w:rsidP="00FA1C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1CBE" w:rsidRPr="0026079B" w:rsidRDefault="00FA1CBE" w:rsidP="00FA1C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1C4" w:rsidRPr="0026079B" w:rsidRDefault="00D811C4" w:rsidP="00A0596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686467" w:rsidRPr="0026079B" w:rsidRDefault="00686467" w:rsidP="00A05962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</w:p>
    <w:p w:rsidR="00686467" w:rsidRPr="0026079B" w:rsidRDefault="00686467" w:rsidP="00A05962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</w:p>
    <w:p w:rsidR="00686467" w:rsidRPr="0026079B" w:rsidRDefault="00686467" w:rsidP="002607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A1CBE" w:rsidRPr="0026079B" w:rsidRDefault="00FA1CBE" w:rsidP="00A05962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</w:p>
    <w:p w:rsidR="00FA1CBE" w:rsidRPr="0026079B" w:rsidRDefault="00FA1CBE" w:rsidP="0026079B">
      <w:pPr>
        <w:spacing w:after="0" w:line="240" w:lineRule="auto"/>
        <w:ind w:left="566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079B" w:rsidRPr="0026079B" w:rsidRDefault="0026079B" w:rsidP="0026079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Автор: </w:t>
      </w:r>
      <w:r w:rsidRPr="0026079B">
        <w:rPr>
          <w:rFonts w:ascii="Times New Roman" w:hAnsi="Times New Roman" w:cs="Times New Roman"/>
          <w:b/>
          <w:sz w:val="24"/>
          <w:szCs w:val="24"/>
        </w:rPr>
        <w:t>Чернова</w:t>
      </w:r>
    </w:p>
    <w:p w:rsidR="0026079B" w:rsidRPr="0026079B" w:rsidRDefault="0026079B" w:rsidP="002607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Александра Павловна</w:t>
      </w:r>
      <w:r w:rsidRPr="0026079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6079B" w:rsidRPr="0026079B" w:rsidRDefault="0026079B" w:rsidP="002607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МБОУ «СШ № 19»,</w:t>
      </w:r>
      <w:r w:rsidR="00042694">
        <w:rPr>
          <w:rFonts w:ascii="Times New Roman" w:hAnsi="Times New Roman" w:cs="Times New Roman"/>
          <w:sz w:val="24"/>
          <w:szCs w:val="24"/>
        </w:rPr>
        <w:t>9</w:t>
      </w:r>
      <w:r w:rsidRPr="0026079B">
        <w:rPr>
          <w:rFonts w:ascii="Times New Roman" w:hAnsi="Times New Roman" w:cs="Times New Roman"/>
          <w:sz w:val="24"/>
          <w:szCs w:val="24"/>
        </w:rPr>
        <w:t xml:space="preserve"> А класс</w:t>
      </w:r>
    </w:p>
    <w:p w:rsidR="0026079B" w:rsidRPr="0026079B" w:rsidRDefault="0026079B" w:rsidP="0026079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Руководитель: </w:t>
      </w:r>
      <w:r w:rsidRPr="0026079B">
        <w:rPr>
          <w:rFonts w:ascii="Times New Roman" w:hAnsi="Times New Roman" w:cs="Times New Roman"/>
          <w:b/>
          <w:sz w:val="24"/>
          <w:szCs w:val="24"/>
        </w:rPr>
        <w:t>Слабодчикова</w:t>
      </w:r>
    </w:p>
    <w:p w:rsidR="0026079B" w:rsidRPr="0026079B" w:rsidRDefault="0026079B" w:rsidP="002607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Елена  Валерьевна</w:t>
      </w:r>
      <w:r w:rsidRPr="0026079B">
        <w:rPr>
          <w:rFonts w:ascii="Times New Roman" w:hAnsi="Times New Roman" w:cs="Times New Roman"/>
          <w:sz w:val="24"/>
          <w:szCs w:val="24"/>
        </w:rPr>
        <w:t>,</w:t>
      </w:r>
    </w:p>
    <w:p w:rsidR="0026079B" w:rsidRPr="0026079B" w:rsidRDefault="0026079B" w:rsidP="002607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учитель физики МБОУ «СШ № 19»</w:t>
      </w:r>
    </w:p>
    <w:p w:rsidR="00FA1CBE" w:rsidRPr="0026079B" w:rsidRDefault="00FA1CBE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CBE" w:rsidRPr="0026079B" w:rsidRDefault="00FA1CBE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20" w:rsidRDefault="00BB1020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20" w:rsidRDefault="00BB1020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20" w:rsidRDefault="00BB1020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20" w:rsidRDefault="00BB1020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20" w:rsidRDefault="00BB1020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20" w:rsidRPr="0026079B" w:rsidRDefault="00BB1020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79B" w:rsidRPr="0026079B" w:rsidRDefault="0026079B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CBE" w:rsidRPr="0026079B" w:rsidRDefault="00FA1CBE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1C4" w:rsidRPr="0026079B" w:rsidRDefault="00686467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CA5657" w:rsidRPr="0026079B">
        <w:rPr>
          <w:rFonts w:ascii="Times New Roman" w:hAnsi="Times New Roman" w:cs="Times New Roman"/>
          <w:sz w:val="24"/>
          <w:szCs w:val="24"/>
        </w:rPr>
        <w:t>ГОРОД  НИЖНЕВАРТОВСК, 20</w:t>
      </w:r>
      <w:r w:rsidR="00042694">
        <w:rPr>
          <w:rFonts w:ascii="Times New Roman" w:hAnsi="Times New Roman" w:cs="Times New Roman"/>
          <w:sz w:val="24"/>
          <w:szCs w:val="24"/>
        </w:rPr>
        <w:t>20</w:t>
      </w:r>
      <w:r w:rsidR="0026079B">
        <w:rPr>
          <w:rFonts w:ascii="Times New Roman" w:hAnsi="Times New Roman" w:cs="Times New Roman"/>
          <w:sz w:val="24"/>
          <w:szCs w:val="24"/>
        </w:rPr>
        <w:t xml:space="preserve"> </w:t>
      </w:r>
      <w:r w:rsidR="00D811C4" w:rsidRPr="0026079B">
        <w:rPr>
          <w:rFonts w:ascii="Times New Roman" w:hAnsi="Times New Roman" w:cs="Times New Roman"/>
          <w:sz w:val="24"/>
          <w:szCs w:val="24"/>
        </w:rPr>
        <w:t>ГОД</w:t>
      </w:r>
    </w:p>
    <w:p w:rsidR="009B6573" w:rsidRPr="0026079B" w:rsidRDefault="009B6573" w:rsidP="0068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CFD" w:rsidRPr="006B7EDF" w:rsidRDefault="00147295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EDF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7E6926" w:rsidRPr="0026079B" w:rsidRDefault="007E6926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926" w:rsidRPr="0026079B" w:rsidRDefault="007E6926" w:rsidP="00A05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26079B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1.Аннотация…………………………………….……………………………...…..………</w:t>
      </w:r>
      <w:r w:rsidR="006B7EDF">
        <w:rPr>
          <w:rFonts w:ascii="Times New Roman" w:hAnsi="Times New Roman" w:cs="Times New Roman"/>
          <w:sz w:val="24"/>
          <w:szCs w:val="24"/>
        </w:rPr>
        <w:t>.</w:t>
      </w:r>
      <w:r w:rsidRPr="0026079B">
        <w:rPr>
          <w:rFonts w:ascii="Times New Roman" w:hAnsi="Times New Roman" w:cs="Times New Roman"/>
          <w:sz w:val="24"/>
          <w:szCs w:val="24"/>
        </w:rPr>
        <w:t>.…...2</w:t>
      </w:r>
    </w:p>
    <w:p w:rsidR="007E6926" w:rsidRPr="006B7EDF" w:rsidRDefault="002F610A" w:rsidP="0026079B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7EDF">
        <w:rPr>
          <w:rFonts w:ascii="Times New Roman" w:hAnsi="Times New Roman" w:cs="Times New Roman"/>
          <w:sz w:val="24"/>
          <w:szCs w:val="24"/>
        </w:rPr>
        <w:t>2</w:t>
      </w:r>
      <w:r w:rsidR="00147295" w:rsidRPr="006B7EDF">
        <w:rPr>
          <w:rFonts w:ascii="Times New Roman" w:hAnsi="Times New Roman" w:cs="Times New Roman"/>
          <w:sz w:val="24"/>
          <w:szCs w:val="24"/>
        </w:rPr>
        <w:t xml:space="preserve">. </w:t>
      </w:r>
      <w:r w:rsidR="00CC0123" w:rsidRPr="006B7EDF">
        <w:rPr>
          <w:rFonts w:ascii="Times New Roman" w:hAnsi="Times New Roman" w:cs="Times New Roman"/>
          <w:sz w:val="24"/>
          <w:szCs w:val="24"/>
        </w:rPr>
        <w:t>Исследовательская часть</w:t>
      </w:r>
      <w:r w:rsidR="00CC309C" w:rsidRPr="006B7EDF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6B7EDF">
        <w:rPr>
          <w:rFonts w:ascii="Times New Roman" w:hAnsi="Times New Roman" w:cs="Times New Roman"/>
          <w:sz w:val="24"/>
          <w:szCs w:val="24"/>
        </w:rPr>
        <w:t>…</w:t>
      </w:r>
      <w:r w:rsidR="00CC309C" w:rsidRPr="006B7EDF">
        <w:rPr>
          <w:rFonts w:ascii="Times New Roman" w:hAnsi="Times New Roman" w:cs="Times New Roman"/>
          <w:sz w:val="24"/>
          <w:szCs w:val="24"/>
        </w:rPr>
        <w:t>…………</w:t>
      </w:r>
      <w:r w:rsidR="006B7EDF" w:rsidRPr="006B7EDF">
        <w:rPr>
          <w:rFonts w:ascii="Times New Roman" w:hAnsi="Times New Roman" w:cs="Times New Roman"/>
          <w:sz w:val="24"/>
          <w:szCs w:val="24"/>
        </w:rPr>
        <w:t>.…..3</w:t>
      </w:r>
      <w:r w:rsidR="00CC0123" w:rsidRPr="006B7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926" w:rsidRPr="0026079B" w:rsidRDefault="002F610A" w:rsidP="0026079B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2.1</w:t>
      </w:r>
      <w:r w:rsidR="00541573" w:rsidRPr="0026079B">
        <w:rPr>
          <w:rFonts w:ascii="Times New Roman" w:hAnsi="Times New Roman" w:cs="Times New Roman"/>
          <w:sz w:val="24"/>
          <w:szCs w:val="24"/>
        </w:rPr>
        <w:t>Выбор программы</w:t>
      </w:r>
      <w:r w:rsidR="00CC309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  <w:r w:rsidR="006B7EDF">
        <w:rPr>
          <w:rFonts w:ascii="Times New Roman" w:hAnsi="Times New Roman" w:cs="Times New Roman"/>
          <w:sz w:val="24"/>
          <w:szCs w:val="24"/>
        </w:rPr>
        <w:t>....3</w:t>
      </w:r>
    </w:p>
    <w:p w:rsidR="008C747F" w:rsidRPr="006B7EDF" w:rsidRDefault="00541573" w:rsidP="0026079B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7EDF">
        <w:rPr>
          <w:rFonts w:ascii="Times New Roman" w:hAnsi="Times New Roman" w:cs="Times New Roman"/>
          <w:sz w:val="24"/>
          <w:szCs w:val="24"/>
        </w:rPr>
        <w:t xml:space="preserve">3. </w:t>
      </w:r>
      <w:r w:rsidR="008C747F" w:rsidRPr="006B7EDF">
        <w:rPr>
          <w:rFonts w:ascii="Times New Roman" w:hAnsi="Times New Roman" w:cs="Times New Roman"/>
          <w:sz w:val="24"/>
          <w:szCs w:val="24"/>
        </w:rPr>
        <w:t>Практическая часть</w:t>
      </w:r>
      <w:r w:rsidR="00CC309C" w:rsidRPr="006B7EDF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6B7EDF" w:rsidRPr="006B7EDF">
        <w:rPr>
          <w:rFonts w:ascii="Times New Roman" w:hAnsi="Times New Roman" w:cs="Times New Roman"/>
          <w:sz w:val="24"/>
          <w:szCs w:val="24"/>
        </w:rPr>
        <w:t>………………...………</w:t>
      </w:r>
      <w:r w:rsidR="006B7EDF">
        <w:rPr>
          <w:rFonts w:ascii="Times New Roman" w:hAnsi="Times New Roman" w:cs="Times New Roman"/>
          <w:sz w:val="24"/>
          <w:szCs w:val="24"/>
        </w:rPr>
        <w:t>…</w:t>
      </w:r>
      <w:r w:rsidR="006B7EDF" w:rsidRPr="006B7EDF">
        <w:rPr>
          <w:rFonts w:ascii="Times New Roman" w:hAnsi="Times New Roman" w:cs="Times New Roman"/>
          <w:sz w:val="24"/>
          <w:szCs w:val="24"/>
        </w:rPr>
        <w:t>………………….5</w:t>
      </w:r>
    </w:p>
    <w:p w:rsidR="006B7EDF" w:rsidRPr="006B7EDF" w:rsidRDefault="006B7EDF" w:rsidP="0026079B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7EDF">
        <w:rPr>
          <w:rFonts w:ascii="Times New Roman" w:hAnsi="Times New Roman" w:cs="Times New Roman"/>
          <w:sz w:val="24"/>
          <w:szCs w:val="24"/>
        </w:rPr>
        <w:t>3.1. Составление тестов…………………………………………………………………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7EDF">
        <w:rPr>
          <w:rFonts w:ascii="Times New Roman" w:hAnsi="Times New Roman" w:cs="Times New Roman"/>
          <w:sz w:val="24"/>
          <w:szCs w:val="24"/>
        </w:rPr>
        <w:t>………5</w:t>
      </w:r>
    </w:p>
    <w:p w:rsidR="007E6926" w:rsidRPr="006B7EDF" w:rsidRDefault="00541573" w:rsidP="0026079B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7EDF">
        <w:rPr>
          <w:rFonts w:ascii="Times New Roman" w:hAnsi="Times New Roman" w:cs="Times New Roman"/>
          <w:sz w:val="24"/>
          <w:szCs w:val="24"/>
        </w:rPr>
        <w:t>4</w:t>
      </w:r>
      <w:r w:rsidR="002F610A" w:rsidRPr="006B7EDF">
        <w:rPr>
          <w:rFonts w:ascii="Times New Roman" w:hAnsi="Times New Roman" w:cs="Times New Roman"/>
          <w:sz w:val="24"/>
          <w:szCs w:val="24"/>
        </w:rPr>
        <w:t>.</w:t>
      </w:r>
      <w:r w:rsidR="00147295" w:rsidRPr="006B7EDF">
        <w:rPr>
          <w:rFonts w:ascii="Times New Roman" w:hAnsi="Times New Roman" w:cs="Times New Roman"/>
          <w:sz w:val="24"/>
          <w:szCs w:val="24"/>
        </w:rPr>
        <w:t>Заключение</w:t>
      </w:r>
      <w:r w:rsidR="00CC309C" w:rsidRPr="006B7EDF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6B7EDF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CC309C" w:rsidRPr="006B7EDF">
        <w:rPr>
          <w:rFonts w:ascii="Times New Roman" w:hAnsi="Times New Roman" w:cs="Times New Roman"/>
          <w:sz w:val="24"/>
          <w:szCs w:val="24"/>
        </w:rPr>
        <w:t>……..</w:t>
      </w:r>
      <w:r w:rsidR="006B7EDF">
        <w:rPr>
          <w:rFonts w:ascii="Times New Roman" w:hAnsi="Times New Roman" w:cs="Times New Roman"/>
          <w:sz w:val="24"/>
          <w:szCs w:val="24"/>
        </w:rPr>
        <w:t>9</w:t>
      </w:r>
    </w:p>
    <w:p w:rsidR="006B7EDF" w:rsidRDefault="00147295" w:rsidP="0026079B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7EDF">
        <w:rPr>
          <w:rFonts w:ascii="Times New Roman" w:hAnsi="Times New Roman" w:cs="Times New Roman"/>
          <w:sz w:val="24"/>
          <w:szCs w:val="24"/>
        </w:rPr>
        <w:t>Литература</w:t>
      </w:r>
      <w:r w:rsidR="00CC309C" w:rsidRPr="006B7EDF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6B7EDF">
        <w:rPr>
          <w:rFonts w:ascii="Times New Roman" w:hAnsi="Times New Roman" w:cs="Times New Roman"/>
          <w:sz w:val="24"/>
          <w:szCs w:val="24"/>
        </w:rPr>
        <w:t>………………………………………………....10</w:t>
      </w:r>
    </w:p>
    <w:p w:rsidR="00FD7CFD" w:rsidRPr="006B7EDF" w:rsidRDefault="00FD7CFD" w:rsidP="0026079B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2328" w:rsidRPr="0026079B" w:rsidRDefault="002D2328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573" w:rsidRPr="0026079B" w:rsidRDefault="00541573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573" w:rsidRPr="0026079B" w:rsidRDefault="00541573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2328" w:rsidRPr="0026079B" w:rsidRDefault="002D2328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2328" w:rsidRPr="0026079B" w:rsidRDefault="002D2328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1545" w:rsidRPr="0026079B" w:rsidRDefault="00AB1545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1545" w:rsidRPr="0026079B" w:rsidRDefault="00AB1545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2328" w:rsidRPr="0026079B" w:rsidRDefault="002D2328" w:rsidP="002D23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926" w:rsidRPr="0026079B" w:rsidRDefault="007E6926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7EDF" w:rsidRPr="0026079B" w:rsidRDefault="006B7EDF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79B" w:rsidRPr="0026079B" w:rsidRDefault="0026079B" w:rsidP="00A059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1020" w:rsidRDefault="00BB1020" w:rsidP="002607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1020" w:rsidRDefault="00BB1020" w:rsidP="002607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7CFD" w:rsidRPr="0026079B" w:rsidRDefault="0026079B" w:rsidP="002607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8126C7" w:rsidRPr="0026079B" w:rsidRDefault="008126C7" w:rsidP="0026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0BB" w:rsidRPr="00B4382D" w:rsidRDefault="00983DE7" w:rsidP="006B7ED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Министерство образования и науки России </w:t>
      </w:r>
      <w:r w:rsidR="00B26884" w:rsidRPr="0026079B">
        <w:rPr>
          <w:rFonts w:ascii="Times New Roman" w:hAnsi="Times New Roman" w:cs="Times New Roman"/>
          <w:color w:val="000000"/>
          <w:sz w:val="24"/>
          <w:szCs w:val="24"/>
        </w:rPr>
        <w:t>объявило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о включении нового предмета</w:t>
      </w:r>
      <w:r w:rsidRPr="0026079B">
        <w:rPr>
          <w:rFonts w:ascii="Times New Roman" w:hAnsi="Times New Roman" w:cs="Times New Roman"/>
          <w:color w:val="000000"/>
          <w:sz w:val="24"/>
          <w:szCs w:val="24"/>
          <w:shd w:val="clear" w:color="auto" w:fill="EEEEEE"/>
        </w:rPr>
        <w:t xml:space="preserve"> 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астрономии </w:t>
      </w:r>
      <w:r w:rsidR="00D870BB" w:rsidRPr="0026079B">
        <w:rPr>
          <w:rFonts w:ascii="Times New Roman" w:hAnsi="Times New Roman" w:cs="Times New Roman"/>
          <w:color w:val="000000"/>
          <w:sz w:val="24"/>
          <w:szCs w:val="24"/>
        </w:rPr>
        <w:t>в школах с  1 сентября  2018 года, а  в 2019 г. п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>ланир</w:t>
      </w:r>
      <w:r w:rsidR="002F6DFF" w:rsidRPr="0026079B">
        <w:rPr>
          <w:rFonts w:ascii="Times New Roman" w:hAnsi="Times New Roman" w:cs="Times New Roman"/>
          <w:color w:val="000000"/>
          <w:sz w:val="24"/>
          <w:szCs w:val="24"/>
        </w:rPr>
        <w:t>уе</w:t>
      </w:r>
      <w:r w:rsidR="00423D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 w:rsidR="00B26884" w:rsidRPr="0026079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F6DFF" w:rsidRPr="0026079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268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ести 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>отдельные</w:t>
      </w:r>
      <w:r w:rsidRPr="0026079B">
        <w:rPr>
          <w:rFonts w:ascii="Times New Roman" w:hAnsi="Times New Roman" w:cs="Times New Roman"/>
          <w:color w:val="000000"/>
          <w:sz w:val="24"/>
          <w:szCs w:val="24"/>
          <w:shd w:val="clear" w:color="auto" w:fill="EEEEEE"/>
        </w:rPr>
        <w:t xml:space="preserve"> </w:t>
      </w:r>
      <w:r w:rsidRPr="00B4382D">
        <w:rPr>
          <w:rFonts w:ascii="Times New Roman" w:hAnsi="Times New Roman" w:cs="Times New Roman"/>
          <w:color w:val="000000"/>
          <w:sz w:val="24"/>
          <w:szCs w:val="24"/>
        </w:rPr>
        <w:t>вопросы из школьного курса астрономии в ЕГЭ по физике.</w:t>
      </w:r>
      <w:r w:rsidRPr="00260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EEEEEE"/>
        </w:rPr>
        <w:t> </w:t>
      </w:r>
      <w:r w:rsidR="00423D84" w:rsidRPr="002607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EEEEEE"/>
        </w:rPr>
        <w:t xml:space="preserve"> </w:t>
      </w:r>
    </w:p>
    <w:p w:rsidR="00CC5954" w:rsidRPr="00B4382D" w:rsidRDefault="00D870BB" w:rsidP="006B7E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color w:val="000000"/>
          <w:sz w:val="24"/>
          <w:szCs w:val="24"/>
        </w:rPr>
        <w:t>Учи</w:t>
      </w:r>
      <w:r w:rsidR="00CC5954" w:rsidRPr="0026079B">
        <w:rPr>
          <w:rFonts w:ascii="Times New Roman" w:hAnsi="Times New Roman" w:cs="Times New Roman"/>
          <w:color w:val="000000"/>
          <w:sz w:val="24"/>
          <w:szCs w:val="24"/>
        </w:rPr>
        <w:t>тывая высокий интерес к изучении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ас</w:t>
      </w:r>
      <w:r w:rsidR="00CC5954" w:rsidRPr="0026079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>рономии</w:t>
      </w:r>
      <w:r w:rsidR="00CC5954" w:rsidRPr="0026079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D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я решила </w:t>
      </w:r>
      <w:r w:rsidR="00CC5954" w:rsidRPr="0026079B">
        <w:rPr>
          <w:rFonts w:ascii="Times New Roman" w:hAnsi="Times New Roman" w:cs="Times New Roman"/>
          <w:color w:val="000000"/>
          <w:sz w:val="24"/>
          <w:szCs w:val="24"/>
        </w:rPr>
        <w:t>создать</w:t>
      </w:r>
      <w:r w:rsidR="00423D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тестов</w:t>
      </w:r>
      <w:r w:rsidR="00CC5954" w:rsidRPr="0026079B">
        <w:rPr>
          <w:rFonts w:ascii="Times New Roman" w:hAnsi="Times New Roman" w:cs="Times New Roman"/>
          <w:color w:val="000000"/>
          <w:sz w:val="24"/>
          <w:szCs w:val="24"/>
        </w:rPr>
        <w:t>ые задания</w:t>
      </w:r>
      <w:r w:rsidR="00423D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C5954" w:rsidRPr="0026079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423D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анная форма </w:t>
      </w:r>
      <w:r w:rsidR="00CC5954" w:rsidRPr="0026079B">
        <w:rPr>
          <w:rFonts w:ascii="Times New Roman" w:hAnsi="Times New Roman" w:cs="Times New Roman"/>
          <w:color w:val="000000"/>
          <w:sz w:val="24"/>
          <w:szCs w:val="24"/>
        </w:rPr>
        <w:t>проверки</w:t>
      </w:r>
      <w:r w:rsidR="00423D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позволит учащимся  организовать собственный контроль по всем изученный темам.</w:t>
      </w:r>
      <w:r w:rsidR="00B26884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5111" w:rsidRPr="0026079B">
        <w:rPr>
          <w:rFonts w:ascii="Times New Roman" w:hAnsi="Times New Roman" w:cs="Times New Roman"/>
          <w:sz w:val="24"/>
          <w:szCs w:val="24"/>
        </w:rPr>
        <w:t>Следует отметить, что в интернете содержится малое кол</w:t>
      </w:r>
      <w:r w:rsidR="00CC5954" w:rsidRPr="0026079B">
        <w:rPr>
          <w:rFonts w:ascii="Times New Roman" w:hAnsi="Times New Roman" w:cs="Times New Roman"/>
          <w:sz w:val="24"/>
          <w:szCs w:val="24"/>
        </w:rPr>
        <w:t>ичество  информации по тестовому контролю предмета астрономии</w:t>
      </w:r>
      <w:r w:rsidR="00A05111" w:rsidRPr="002607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7559" w:rsidRPr="0026079B" w:rsidRDefault="00B26884" w:rsidP="006B7ED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79B">
        <w:rPr>
          <w:rFonts w:ascii="Times New Roman" w:hAnsi="Times New Roman" w:cs="Times New Roman"/>
          <w:color w:val="000000"/>
          <w:sz w:val="24"/>
          <w:szCs w:val="24"/>
        </w:rPr>
        <w:t>Мною разработанные тесты можно использовать на уроках и в</w:t>
      </w:r>
      <w:r w:rsidR="006F2CE1" w:rsidRPr="002607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внеурочной деятельности. Учитывая, что в соответствии с  ФГОС тесты можно использовать как методический материал для освоения основной образовательной программы 10-11х классов</w:t>
      </w:r>
      <w:r w:rsidR="00A05111"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, так и  для 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>учащи</w:t>
      </w:r>
      <w:r w:rsidR="00A05111" w:rsidRPr="0026079B">
        <w:rPr>
          <w:rFonts w:ascii="Times New Roman" w:hAnsi="Times New Roman" w:cs="Times New Roman"/>
          <w:color w:val="000000"/>
          <w:sz w:val="24"/>
          <w:szCs w:val="24"/>
        </w:rPr>
        <w:t>хся</w:t>
      </w:r>
      <w:r w:rsidRPr="0026079B">
        <w:rPr>
          <w:rFonts w:ascii="Times New Roman" w:hAnsi="Times New Roman" w:cs="Times New Roman"/>
          <w:color w:val="000000"/>
          <w:sz w:val="24"/>
          <w:szCs w:val="24"/>
        </w:rPr>
        <w:t xml:space="preserve"> разного уровня внеурочной деятельности. </w:t>
      </w:r>
    </w:p>
    <w:p w:rsidR="00B4382D" w:rsidRPr="00B4382D" w:rsidRDefault="00B4382D" w:rsidP="006B7ED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382D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Актуальность</w:t>
      </w:r>
    </w:p>
    <w:p w:rsidR="00B4382D" w:rsidRPr="0026079B" w:rsidRDefault="00B4382D" w:rsidP="006B7ED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0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Поскольку значение тестовых технологий в образовательном процессе неуклонно растёт, то составленными тестами могут пользоваться как ученики при подготовке к экзаменам, так и учителя на своих уроках и во внеклассной работе. Так же, освоив технологию создания тестов, их можно делать по разным предметам. </w:t>
      </w:r>
    </w:p>
    <w:p w:rsidR="00AB1545" w:rsidRPr="0026079B" w:rsidRDefault="00AB1545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573" w:rsidRPr="0026079B" w:rsidRDefault="00FD7CFD" w:rsidP="006B7E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="00B43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559" w:rsidRPr="00260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</w:t>
      </w:r>
      <w:r w:rsidR="00A05111" w:rsidRPr="00260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развития познавательных интересов и творческих способностей учащихся изучением астрономии</w:t>
      </w:r>
      <w:r w:rsidR="00E2679F" w:rsidRPr="00260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41573" w:rsidRPr="0026079B" w:rsidRDefault="00541573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573" w:rsidRDefault="00FD7CFD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4382D" w:rsidRPr="00B4382D" w:rsidRDefault="00B4382D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573" w:rsidRPr="00B4382D" w:rsidRDefault="000C7559" w:rsidP="006B7E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1. Выбрать подходящую программу для разработки тестов</w:t>
      </w:r>
      <w:r w:rsidR="00B4382D">
        <w:rPr>
          <w:rFonts w:ascii="Times New Roman" w:hAnsi="Times New Roman" w:cs="Times New Roman"/>
          <w:sz w:val="24"/>
          <w:szCs w:val="24"/>
        </w:rPr>
        <w:t>.</w:t>
      </w:r>
    </w:p>
    <w:p w:rsidR="00541573" w:rsidRPr="0026079B" w:rsidRDefault="004B58CE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2</w:t>
      </w:r>
      <w:r w:rsidR="00FD7CFD" w:rsidRPr="0026079B">
        <w:rPr>
          <w:rFonts w:ascii="Times New Roman" w:hAnsi="Times New Roman" w:cs="Times New Roman"/>
          <w:sz w:val="24"/>
          <w:szCs w:val="24"/>
        </w:rPr>
        <w:t>.</w:t>
      </w:r>
      <w:r w:rsidR="00AE0AA5" w:rsidRPr="0026079B">
        <w:rPr>
          <w:rFonts w:ascii="Times New Roman" w:hAnsi="Times New Roman" w:cs="Times New Roman"/>
          <w:sz w:val="24"/>
          <w:szCs w:val="24"/>
        </w:rPr>
        <w:t xml:space="preserve"> </w:t>
      </w:r>
      <w:r w:rsidR="00E54916" w:rsidRPr="0026079B">
        <w:rPr>
          <w:rFonts w:ascii="Times New Roman" w:hAnsi="Times New Roman" w:cs="Times New Roman"/>
          <w:sz w:val="24"/>
          <w:szCs w:val="24"/>
        </w:rPr>
        <w:t>Ознакомиться с технологией составления компьютерных тестов с выборочным вариантом</w:t>
      </w:r>
      <w:r w:rsidR="000C7559" w:rsidRPr="0026079B">
        <w:rPr>
          <w:rFonts w:ascii="Times New Roman" w:hAnsi="Times New Roman" w:cs="Times New Roman"/>
          <w:sz w:val="24"/>
          <w:szCs w:val="24"/>
        </w:rPr>
        <w:t xml:space="preserve"> ответов</w:t>
      </w:r>
      <w:r w:rsidR="00B4382D">
        <w:rPr>
          <w:rFonts w:ascii="Times New Roman" w:hAnsi="Times New Roman" w:cs="Times New Roman"/>
          <w:sz w:val="24"/>
          <w:szCs w:val="24"/>
        </w:rPr>
        <w:t>.</w:t>
      </w:r>
    </w:p>
    <w:p w:rsidR="00541573" w:rsidRPr="0026079B" w:rsidRDefault="004B58CE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3</w:t>
      </w:r>
      <w:r w:rsidR="00FD7CFD" w:rsidRPr="0026079B">
        <w:rPr>
          <w:rFonts w:ascii="Times New Roman" w:hAnsi="Times New Roman" w:cs="Times New Roman"/>
          <w:sz w:val="24"/>
          <w:szCs w:val="24"/>
        </w:rPr>
        <w:t xml:space="preserve">. </w:t>
      </w:r>
      <w:r w:rsidR="00E54916" w:rsidRPr="0026079B">
        <w:rPr>
          <w:rFonts w:ascii="Times New Roman" w:hAnsi="Times New Roman" w:cs="Times New Roman"/>
          <w:sz w:val="24"/>
          <w:szCs w:val="24"/>
        </w:rPr>
        <w:t>Разработать вопросы для тестов.</w:t>
      </w:r>
    </w:p>
    <w:p w:rsidR="00541573" w:rsidRPr="0026079B" w:rsidRDefault="004B58CE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4</w:t>
      </w:r>
      <w:r w:rsidR="00FD7CFD" w:rsidRPr="0026079B">
        <w:rPr>
          <w:rFonts w:ascii="Times New Roman" w:hAnsi="Times New Roman" w:cs="Times New Roman"/>
          <w:sz w:val="24"/>
          <w:szCs w:val="24"/>
        </w:rPr>
        <w:t xml:space="preserve">. </w:t>
      </w:r>
      <w:r w:rsidR="00E54916" w:rsidRPr="0026079B">
        <w:rPr>
          <w:rFonts w:ascii="Times New Roman" w:hAnsi="Times New Roman" w:cs="Times New Roman"/>
          <w:sz w:val="24"/>
          <w:szCs w:val="24"/>
        </w:rPr>
        <w:t>Проанализировать полученные результаты.</w:t>
      </w:r>
    </w:p>
    <w:p w:rsidR="00541573" w:rsidRPr="0026079B" w:rsidRDefault="004B58CE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5</w:t>
      </w:r>
      <w:r w:rsidR="00E54916" w:rsidRPr="0026079B">
        <w:rPr>
          <w:rFonts w:ascii="Times New Roman" w:hAnsi="Times New Roman" w:cs="Times New Roman"/>
          <w:sz w:val="24"/>
          <w:szCs w:val="24"/>
        </w:rPr>
        <w:t>.</w:t>
      </w:r>
      <w:r w:rsidR="00E54916" w:rsidRPr="00260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54916" w:rsidRPr="0026079B">
        <w:rPr>
          <w:rFonts w:ascii="Times New Roman" w:hAnsi="Times New Roman" w:cs="Times New Roman"/>
          <w:sz w:val="24"/>
          <w:szCs w:val="24"/>
        </w:rPr>
        <w:t>Провести апробацию компьютерного тестирования на уроках.</w:t>
      </w:r>
      <w:r w:rsidR="00E54916" w:rsidRPr="0026079B">
        <w:rPr>
          <w:rFonts w:ascii="Times New Roman" w:hAnsi="Times New Roman" w:cs="Times New Roman"/>
          <w:sz w:val="24"/>
          <w:szCs w:val="24"/>
        </w:rPr>
        <w:tab/>
      </w:r>
    </w:p>
    <w:p w:rsidR="007E6926" w:rsidRPr="0026079B" w:rsidRDefault="004B58CE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6</w:t>
      </w:r>
      <w:r w:rsidR="00E54916" w:rsidRPr="0026079B">
        <w:rPr>
          <w:rFonts w:ascii="Times New Roman" w:hAnsi="Times New Roman" w:cs="Times New Roman"/>
          <w:sz w:val="24"/>
          <w:szCs w:val="24"/>
        </w:rPr>
        <w:t xml:space="preserve">. </w:t>
      </w:r>
      <w:r w:rsidR="00AB1545" w:rsidRPr="0026079B">
        <w:rPr>
          <w:rFonts w:ascii="Times New Roman" w:hAnsi="Times New Roman" w:cs="Times New Roman"/>
          <w:sz w:val="24"/>
          <w:szCs w:val="24"/>
        </w:rPr>
        <w:t>Сделать выводы</w:t>
      </w:r>
      <w:r w:rsidR="00B4382D">
        <w:rPr>
          <w:rFonts w:ascii="Times New Roman" w:hAnsi="Times New Roman" w:cs="Times New Roman"/>
          <w:sz w:val="24"/>
          <w:szCs w:val="24"/>
        </w:rPr>
        <w:t>.</w:t>
      </w:r>
    </w:p>
    <w:p w:rsidR="00AB1545" w:rsidRPr="0026079B" w:rsidRDefault="00AB1545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453" w:rsidRPr="0026079B" w:rsidRDefault="000B4732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>2.</w:t>
      </w:r>
      <w:r w:rsidR="00BF7453" w:rsidRPr="00260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0123" w:rsidRPr="0026079B">
        <w:rPr>
          <w:rFonts w:ascii="Times New Roman" w:hAnsi="Times New Roman" w:cs="Times New Roman"/>
          <w:b/>
          <w:sz w:val="24"/>
          <w:szCs w:val="24"/>
        </w:rPr>
        <w:t>Исследовательская часть</w:t>
      </w:r>
    </w:p>
    <w:p w:rsidR="0051675E" w:rsidRPr="0026079B" w:rsidRDefault="0051675E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545" w:rsidRPr="0026079B" w:rsidRDefault="008126C7" w:rsidP="006B7E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>2</w:t>
      </w:r>
      <w:r w:rsidR="00BF7453" w:rsidRPr="0026079B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5566F2" w:rsidRPr="0026079B">
        <w:rPr>
          <w:rFonts w:ascii="Times New Roman" w:hAnsi="Times New Roman" w:cs="Times New Roman"/>
          <w:b/>
          <w:sz w:val="24"/>
          <w:szCs w:val="24"/>
        </w:rPr>
        <w:t xml:space="preserve">Выбор </w:t>
      </w:r>
      <w:r w:rsidR="008D2778" w:rsidRPr="0026079B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D16777" w:rsidRPr="0026079B" w:rsidRDefault="005566F2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lastRenderedPageBreak/>
        <w:t xml:space="preserve">Приступая к работе по </w:t>
      </w:r>
      <w:r w:rsidR="002B0F33" w:rsidRPr="0026079B">
        <w:rPr>
          <w:rFonts w:ascii="Times New Roman" w:hAnsi="Times New Roman" w:cs="Times New Roman"/>
          <w:sz w:val="24"/>
          <w:szCs w:val="24"/>
        </w:rPr>
        <w:t xml:space="preserve">созданию тестов, мне нужно было </w:t>
      </w:r>
      <w:r w:rsidRPr="0026079B">
        <w:rPr>
          <w:rFonts w:ascii="Times New Roman" w:hAnsi="Times New Roman" w:cs="Times New Roman"/>
          <w:sz w:val="24"/>
          <w:szCs w:val="24"/>
        </w:rPr>
        <w:t>познакомиться и определиться с выбором программы.</w:t>
      </w:r>
      <w:r w:rsidR="002B0F33" w:rsidRPr="0026079B">
        <w:rPr>
          <w:rFonts w:ascii="Times New Roman" w:hAnsi="Times New Roman" w:cs="Times New Roman"/>
          <w:sz w:val="24"/>
          <w:szCs w:val="24"/>
        </w:rPr>
        <w:t xml:space="preserve"> </w:t>
      </w:r>
      <w:r w:rsidR="00E54916" w:rsidRPr="0026079B">
        <w:rPr>
          <w:rFonts w:ascii="Times New Roman" w:hAnsi="Times New Roman" w:cs="Times New Roman"/>
          <w:bCs/>
          <w:sz w:val="24"/>
          <w:szCs w:val="24"/>
        </w:rPr>
        <w:t xml:space="preserve">В Интернете вы можете найти как бесплатные, так и платные программы. </w:t>
      </w:r>
      <w:r w:rsidR="00D16777" w:rsidRPr="0026079B">
        <w:rPr>
          <w:rFonts w:ascii="Times New Roman" w:hAnsi="Times New Roman" w:cs="Times New Roman"/>
          <w:bCs/>
          <w:sz w:val="24"/>
          <w:szCs w:val="24"/>
        </w:rPr>
        <w:t>Рассмотрим некоторые бесплатные приложения.</w:t>
      </w:r>
    </w:p>
    <w:p w:rsidR="00FA4795" w:rsidRPr="0026079B" w:rsidRDefault="00FA4795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F33" w:rsidRPr="0026079B" w:rsidRDefault="002B0F33" w:rsidP="006B7E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382D">
        <w:rPr>
          <w:rFonts w:ascii="Times New Roman" w:hAnsi="Times New Roman" w:cs="Times New Roman"/>
          <w:b/>
          <w:sz w:val="24"/>
          <w:szCs w:val="24"/>
        </w:rPr>
        <w:t>2.1.1</w:t>
      </w:r>
      <w:r w:rsidRPr="0026079B">
        <w:rPr>
          <w:rFonts w:ascii="Times New Roman" w:hAnsi="Times New Roman" w:cs="Times New Roman"/>
          <w:sz w:val="24"/>
          <w:szCs w:val="24"/>
        </w:rPr>
        <w:t xml:space="preserve"> </w:t>
      </w:r>
      <w:r w:rsidR="004B58CE" w:rsidRPr="0026079B">
        <w:rPr>
          <w:rFonts w:ascii="Times New Roman" w:hAnsi="Times New Roman" w:cs="Times New Roman"/>
          <w:sz w:val="24"/>
          <w:szCs w:val="24"/>
        </w:rPr>
        <w:t xml:space="preserve"> </w:t>
      </w:r>
      <w:r w:rsidRPr="0026079B">
        <w:rPr>
          <w:rFonts w:ascii="Times New Roman" w:hAnsi="Times New Roman" w:cs="Times New Roman"/>
          <w:b/>
          <w:sz w:val="24"/>
          <w:szCs w:val="24"/>
        </w:rPr>
        <w:t>Microsoft Word</w:t>
      </w:r>
    </w:p>
    <w:p w:rsidR="002B0F33" w:rsidRPr="0026079B" w:rsidRDefault="002B0F33" w:rsidP="006B7E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4CE9" w:rsidRPr="0026079B" w:rsidRDefault="005566F2" w:rsidP="006B7E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6F4CE9" w:rsidRPr="0026079B">
        <w:rPr>
          <w:rFonts w:ascii="Times New Roman" w:eastAsia="Times New Roman" w:hAnsi="Times New Roman" w:cs="Times New Roman"/>
          <w:sz w:val="24"/>
          <w:szCs w:val="24"/>
        </w:rPr>
        <w:t xml:space="preserve">программе </w:t>
      </w:r>
      <w:r w:rsidRPr="0026079B">
        <w:rPr>
          <w:rFonts w:ascii="Times New Roman" w:eastAsia="Times New Roman" w:hAnsi="Times New Roman" w:cs="Times New Roman"/>
          <w:sz w:val="24"/>
          <w:szCs w:val="24"/>
        </w:rPr>
        <w:t>Microsoft Word</w:t>
      </w:r>
      <w:r w:rsidR="006F4CE9" w:rsidRPr="0026079B">
        <w:rPr>
          <w:rFonts w:ascii="Times New Roman" w:eastAsia="Times New Roman" w:hAnsi="Times New Roman" w:cs="Times New Roman"/>
          <w:sz w:val="24"/>
          <w:szCs w:val="24"/>
        </w:rPr>
        <w:t xml:space="preserve"> есть следующие преимущества:</w:t>
      </w:r>
    </w:p>
    <w:p w:rsidR="002B0F33" w:rsidRPr="0026079B" w:rsidRDefault="005566F2" w:rsidP="006B7ED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>Повторение и систематизация материала.</w:t>
      </w:r>
    </w:p>
    <w:p w:rsidR="002B0F33" w:rsidRPr="0026079B" w:rsidRDefault="005566F2" w:rsidP="006B7ED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>Простота составления тестов;</w:t>
      </w:r>
    </w:p>
    <w:p w:rsidR="002B0F33" w:rsidRPr="0026079B" w:rsidRDefault="005566F2" w:rsidP="006B7ED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>Возможность составления тестов в бумажном и компьютерном варианте;</w:t>
      </w:r>
    </w:p>
    <w:p w:rsidR="005566F2" w:rsidRPr="0026079B" w:rsidRDefault="005566F2" w:rsidP="006B7ED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>Возможность использования тестовых заданий разных типов.</w:t>
      </w:r>
    </w:p>
    <w:p w:rsidR="002B0F33" w:rsidRPr="0026079B" w:rsidRDefault="006F4CE9" w:rsidP="006B7E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>Однако его недостаток  - н</w:t>
      </w:r>
      <w:r w:rsidR="005566F2" w:rsidRPr="0026079B">
        <w:rPr>
          <w:rFonts w:ascii="Times New Roman" w:eastAsia="Times New Roman" w:hAnsi="Times New Roman" w:cs="Times New Roman"/>
          <w:sz w:val="24"/>
          <w:szCs w:val="24"/>
        </w:rPr>
        <w:t>евозможность автоматиз</w:t>
      </w:r>
      <w:r w:rsidRPr="0026079B">
        <w:rPr>
          <w:rFonts w:ascii="Times New Roman" w:eastAsia="Times New Roman" w:hAnsi="Times New Roman" w:cs="Times New Roman"/>
          <w:sz w:val="24"/>
          <w:szCs w:val="24"/>
        </w:rPr>
        <w:t xml:space="preserve">ированной обработки результатов </w:t>
      </w:r>
    </w:p>
    <w:p w:rsidR="002B0F33" w:rsidRPr="0026079B" w:rsidRDefault="002B0F33" w:rsidP="006B7ED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 xml:space="preserve">2.1.2 </w:t>
      </w:r>
      <w:r w:rsidR="004B58CE" w:rsidRPr="00260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1C1" w:rsidRPr="0026079B">
        <w:rPr>
          <w:rFonts w:ascii="Times New Roman" w:hAnsi="Times New Roman" w:cs="Times New Roman"/>
          <w:b/>
          <w:sz w:val="24"/>
          <w:szCs w:val="24"/>
        </w:rPr>
        <w:t>AnsTester</w:t>
      </w:r>
      <w:r w:rsidR="003921C1" w:rsidRPr="002607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F33" w:rsidRPr="0026079B" w:rsidRDefault="002B0F33" w:rsidP="006B7ED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 xml:space="preserve">AnsTester </w:t>
      </w:r>
      <w:r w:rsidR="003921C1" w:rsidRPr="0026079B">
        <w:rPr>
          <w:rFonts w:ascii="Times New Roman" w:hAnsi="Times New Roman" w:cs="Times New Roman"/>
          <w:sz w:val="24"/>
          <w:szCs w:val="24"/>
        </w:rPr>
        <w:t xml:space="preserve">- приложение для создания разнообразных тестов, основанных на системе начисления баллов. Помимо тестирования, программа позволяет проводить различные опросы. В пакет входят несколько модулей - один предназначен для проведения тестирования, второй - для просмотра результатов тестов и третий - для создания тестов. </w:t>
      </w:r>
    </w:p>
    <w:p w:rsidR="00976528" w:rsidRPr="0026079B" w:rsidRDefault="003921C1" w:rsidP="006B7ED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Минусом такой программы является английский интерфейс</w:t>
      </w:r>
    </w:p>
    <w:p w:rsidR="00976528" w:rsidRPr="0026079B" w:rsidRDefault="00976528" w:rsidP="006B7ED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 xml:space="preserve">2.1.4 </w:t>
      </w:r>
      <w:r w:rsidRPr="0026079B">
        <w:rPr>
          <w:rFonts w:ascii="Times New Roman" w:hAnsi="Times New Roman" w:cs="Times New Roman"/>
          <w:b/>
          <w:sz w:val="24"/>
          <w:szCs w:val="24"/>
          <w:lang w:val="en-US"/>
        </w:rPr>
        <w:t>Tmaker</w:t>
      </w:r>
      <w:r w:rsidRPr="002607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4795" w:rsidRPr="0026079B" w:rsidRDefault="00FA4795" w:rsidP="006B7ED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 xml:space="preserve">После ознакомления с программами для создания тестов  </w:t>
      </w:r>
      <w:r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я остановила свой выбор на программе </w:t>
      </w:r>
      <w:r w:rsidR="008C747F"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en-US"/>
        </w:rPr>
        <w:t>Tmaker</w:t>
      </w:r>
      <w:r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  <w:r w:rsidR="00976528"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26079B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легка и удобна в использовании.</w:t>
      </w:r>
      <w:r w:rsidRPr="0026079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6528" w:rsidRPr="0026079B">
        <w:rPr>
          <w:rFonts w:ascii="Times New Roman" w:hAnsi="Times New Roman" w:cs="Times New Roman"/>
          <w:sz w:val="24"/>
          <w:szCs w:val="24"/>
          <w:shd w:val="clear" w:color="auto" w:fill="FFFFFF"/>
        </w:rPr>
        <w:t>Она</w:t>
      </w:r>
      <w:r w:rsidRPr="0026079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6079B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работает с</w:t>
      </w:r>
      <w:r w:rsidRPr="0026079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6079B">
        <w:rPr>
          <w:rFonts w:ascii="Times New Roman" w:hAnsi="Times New Roman" w:cs="Times New Roman"/>
          <w:sz w:val="24"/>
          <w:szCs w:val="24"/>
          <w:shd w:val="clear" w:color="auto" w:fill="FFFFFF"/>
        </w:rPr>
        <w:t>семью типами заданий</w:t>
      </w:r>
      <w:r w:rsidR="00976528" w:rsidRPr="0026079B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м</w:t>
      </w:r>
      <w:r w:rsidRPr="0026079B">
        <w:rPr>
          <w:rFonts w:ascii="Times New Roman" w:hAnsi="Times New Roman" w:cs="Times New Roman"/>
          <w:sz w:val="24"/>
          <w:szCs w:val="24"/>
          <w:shd w:val="clear" w:color="auto" w:fill="FFFFFF"/>
        </w:rPr>
        <w:t>ожно выставить оптимальное время на выполнение того или иного задания, и теста в целом.</w:t>
      </w:r>
    </w:p>
    <w:p w:rsidR="001A0DA3" w:rsidRPr="0026079B" w:rsidRDefault="001A0DA3" w:rsidP="006B7EDF">
      <w:pPr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Style w:val="a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Редактор тестов</w:t>
      </w:r>
    </w:p>
    <w:p w:rsidR="001A0DA3" w:rsidRPr="0026079B" w:rsidRDefault="001A0DA3" w:rsidP="006B7EDF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26079B">
        <w:rPr>
          <w:color w:val="333333"/>
        </w:rPr>
        <w:t>Программа для написания и редактирования тестов. С ее помощью можно составлять тесты для системы образования в целях проверки и контроля знаний; для организаций в целях аттестации сотрудников; для измерения качеств и свойств личности – психологические тесты.</w:t>
      </w:r>
    </w:p>
    <w:p w:rsidR="001A0DA3" w:rsidRPr="0026079B" w:rsidRDefault="001A0DA3" w:rsidP="006B7EDF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26079B">
        <w:rPr>
          <w:color w:val="333333"/>
        </w:rPr>
        <w:t xml:space="preserve">Редактор тестов tMaker – часть пакета программ SunRav TestOfficePro. созданного для тестирования в локальной сети и на компьютерах, не подключенных к сети. А также tMaker </w:t>
      </w:r>
      <w:r w:rsidRPr="0026079B">
        <w:rPr>
          <w:color w:val="333333"/>
        </w:rPr>
        <w:lastRenderedPageBreak/>
        <w:t>входит в состав SunRav WEB Class. программы предназначенной для решения задач онлайн тестирования и дистанционного обучения.</w:t>
      </w:r>
    </w:p>
    <w:p w:rsidR="001A0DA3" w:rsidRPr="0026079B" w:rsidRDefault="001A0DA3" w:rsidP="006B7EDF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26079B">
        <w:rPr>
          <w:color w:val="333333"/>
        </w:rPr>
        <w:t>Именно в программе tMaker Вы напишете тестовое задание; определите внешний вид текста вопросов и ответов, добавите к ним дополнительные элементы (рисунки, анимацию, аудио, видеофайлы и т.д.); зададите критерии оценки как для теста в целом, так и для каждой темы в отдельности; выберите режим тестирования; поставите ограничение по времени на весь тест или каждый вопрос в отдельности. Подробнее в документации к программе.</w:t>
      </w:r>
    </w:p>
    <w:p w:rsidR="001A0DA3" w:rsidRPr="0026079B" w:rsidRDefault="001A0DA3" w:rsidP="006B7E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Style w:val="a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Основные возможности редактора тестов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Fonts w:ascii="Times New Roman" w:hAnsi="Times New Roman" w:cs="Times New Roman"/>
          <w:color w:val="333333"/>
          <w:sz w:val="24"/>
          <w:szCs w:val="24"/>
        </w:rPr>
        <w:t>Мощный встроенный</w:t>
      </w:r>
      <w:r w:rsidRPr="0026079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редактор</w:t>
      </w:r>
      <w:r w:rsidRPr="0026079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вопросов и вариантов ответов, поддерживающий проверку орфографии. Работа в в нем мало чем отличается от работы в программе MS Word.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Импорт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. Программа может импортировать тесты из таблиц MS Excel и текстовых файлов, подготовленных, например, в MS Word.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Экспорт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. Тесты могут быть экспортированы в форматы RTF, TXT.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Объединение</w:t>
      </w:r>
      <w:r w:rsidRPr="0026079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нескольких тестов в один.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Создание "Бумажных тестов".</w:t>
      </w:r>
      <w:r w:rsidRPr="0026079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Тесты можно распечатать на бумаге для проведения тестирования пользователей без компьютеров. Возможна генерация нескольких тестов из одного таким образом, что набор вопросов каждого будет отличаться.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Установка различных параметров</w:t>
      </w:r>
      <w:r w:rsidRPr="0026079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сразу для нескольких вопросов.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Установка шрифта</w:t>
      </w:r>
      <w:r w:rsidRPr="0026079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вопросов/вариантов ответов сразу для всех вопросов/вариантов ответов.</w:t>
      </w:r>
    </w:p>
    <w:p w:rsidR="001A0DA3" w:rsidRPr="0026079B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Проверка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. Программа проверяет тест перед сохранением на правильность. Это позволяет избежать, например, создания тестов с вопросами, в которых нет ни одного верного варианта ответа.</w:t>
      </w:r>
    </w:p>
    <w:p w:rsidR="00976528" w:rsidRDefault="001A0DA3" w:rsidP="006B7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079B">
        <w:rPr>
          <w:rStyle w:val="af"/>
          <w:rFonts w:ascii="Times New Roman" w:hAnsi="Times New Roman" w:cs="Times New Roman"/>
          <w:color w:val="333333"/>
          <w:sz w:val="24"/>
          <w:szCs w:val="24"/>
        </w:rPr>
        <w:t>Запуск теста.</w:t>
      </w:r>
      <w:r w:rsidRPr="0026079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26079B">
        <w:rPr>
          <w:rFonts w:ascii="Times New Roman" w:hAnsi="Times New Roman" w:cs="Times New Roman"/>
          <w:color w:val="333333"/>
          <w:sz w:val="24"/>
          <w:szCs w:val="24"/>
        </w:rPr>
        <w:t>Предварительный просмотр в программе tTester. покажет как будет выглядеть тестирование.</w:t>
      </w:r>
    </w:p>
    <w:p w:rsidR="00BB1020" w:rsidRDefault="00BB1020" w:rsidP="00BB102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BB1020" w:rsidRDefault="00BB1020" w:rsidP="00BB102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BB1020" w:rsidRDefault="00BB1020" w:rsidP="00BB102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BB1020" w:rsidRPr="00B4382D" w:rsidRDefault="00BB1020" w:rsidP="00BB102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CC309C" w:rsidRDefault="00CC309C" w:rsidP="006B7ED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3.Практическая часть</w:t>
      </w:r>
    </w:p>
    <w:p w:rsidR="00976528" w:rsidRPr="0026079B" w:rsidRDefault="00CC309C" w:rsidP="006B7ED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B4382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4382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76528" w:rsidRPr="0026079B">
        <w:rPr>
          <w:rFonts w:ascii="Times New Roman" w:eastAsia="Times New Roman" w:hAnsi="Times New Roman" w:cs="Times New Roman"/>
          <w:b/>
          <w:sz w:val="24"/>
          <w:szCs w:val="24"/>
        </w:rPr>
        <w:t xml:space="preserve"> Создание тестов</w:t>
      </w:r>
    </w:p>
    <w:p w:rsidR="00976528" w:rsidRPr="0026079B" w:rsidRDefault="00976528" w:rsidP="006B7E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 xml:space="preserve">Для создания вопроса необходимо войти в программу </w:t>
      </w:r>
      <w:r w:rsidRPr="0026079B">
        <w:rPr>
          <w:rFonts w:ascii="Times New Roman" w:eastAsia="Times New Roman" w:hAnsi="Times New Roman" w:cs="Times New Roman"/>
          <w:sz w:val="24"/>
          <w:szCs w:val="24"/>
          <w:lang w:val="en-US"/>
        </w:rPr>
        <w:t>Tmaker</w:t>
      </w:r>
      <w:r w:rsidRPr="0026079B">
        <w:rPr>
          <w:rFonts w:ascii="Times New Roman" w:eastAsia="Times New Roman" w:hAnsi="Times New Roman" w:cs="Times New Roman"/>
          <w:sz w:val="24"/>
          <w:szCs w:val="24"/>
        </w:rPr>
        <w:t xml:space="preserve"> и нажать мышкой значок «Добавить вопрос».</w:t>
      </w:r>
    </w:p>
    <w:p w:rsidR="00976528" w:rsidRPr="0026079B" w:rsidRDefault="002C5C8C" w:rsidP="006B7EDF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9580" cy="2808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01" cy="28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28" w:rsidRPr="0026079B" w:rsidRDefault="00976528" w:rsidP="006B7E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>Затем напечатать</w:t>
      </w:r>
      <w:r w:rsidR="002D27B1" w:rsidRPr="0026079B">
        <w:rPr>
          <w:rFonts w:ascii="Times New Roman" w:eastAsia="Times New Roman" w:hAnsi="Times New Roman" w:cs="Times New Roman"/>
          <w:sz w:val="24"/>
          <w:szCs w:val="24"/>
        </w:rPr>
        <w:t xml:space="preserve"> вопрос в редакторе</w:t>
      </w:r>
      <w:r w:rsidRPr="0026079B">
        <w:rPr>
          <w:rFonts w:ascii="Times New Roman" w:eastAsia="Times New Roman" w:hAnsi="Times New Roman" w:cs="Times New Roman"/>
          <w:sz w:val="24"/>
          <w:szCs w:val="24"/>
        </w:rPr>
        <w:t xml:space="preserve"> (таким образом вопрос будет</w:t>
      </w:r>
      <w:r w:rsidR="008D2778" w:rsidRPr="0026079B">
        <w:rPr>
          <w:rFonts w:ascii="Times New Roman" w:eastAsia="Times New Roman" w:hAnsi="Times New Roman" w:cs="Times New Roman"/>
          <w:sz w:val="24"/>
          <w:szCs w:val="24"/>
        </w:rPr>
        <w:t xml:space="preserve"> вставлен</w:t>
      </w:r>
      <w:r w:rsidR="004A773E" w:rsidRPr="0026079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26079B">
        <w:rPr>
          <w:rFonts w:ascii="Times New Roman" w:eastAsia="Times New Roman" w:hAnsi="Times New Roman" w:cs="Times New Roman"/>
          <w:sz w:val="24"/>
          <w:szCs w:val="24"/>
        </w:rPr>
        <w:t>тест).</w:t>
      </w:r>
    </w:p>
    <w:p w:rsidR="00976528" w:rsidRPr="0026079B" w:rsidRDefault="002C5C8C" w:rsidP="006B7EDF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2894" cy="3596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29" cy="360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28" w:rsidRPr="0026079B" w:rsidRDefault="002D27B1" w:rsidP="006B7E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lastRenderedPageBreak/>
        <w:t>Сделать необходимое количество таких вопросов</w:t>
      </w:r>
    </w:p>
    <w:p w:rsidR="00976528" w:rsidRPr="0026079B" w:rsidRDefault="002C5C8C" w:rsidP="006B7EDF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8975" cy="2665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27" cy="26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3E" w:rsidRPr="0026079B" w:rsidRDefault="002D27B1" w:rsidP="006B7E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sz w:val="24"/>
          <w:szCs w:val="24"/>
        </w:rPr>
        <w:t xml:space="preserve">Ответы тоже вбиваются через редактор, однако перед этим нужно указать их количество и выбрать им тип. </w:t>
      </w:r>
    </w:p>
    <w:p w:rsidR="004A773E" w:rsidRPr="0026079B" w:rsidRDefault="004A773E" w:rsidP="006B7E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7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4879" cy="2909454"/>
            <wp:effectExtent l="19050" t="0" r="471" b="0"/>
            <wp:docPr id="14" name="Рисунок 4" descr="C:\Documents and Settings\Слабодчикова\Мои документы\Загрузки\фот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лабодчикова\Мои документы\Загрузки\фотка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37" cy="291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B5" w:rsidRPr="0026079B" w:rsidRDefault="002D27B1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Любая компьютерная программа по созданию тестов содержит в себе редактор тестов, программу тестирования и журнал результатов. Такую программу нужно установить на каждый компьютер обучающегося.</w:t>
      </w:r>
    </w:p>
    <w:p w:rsidR="002C5C8C" w:rsidRDefault="002C5C8C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2C5C8C" w:rsidRDefault="002C5C8C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3466B5" w:rsidRPr="0026079B" w:rsidRDefault="003466B5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bookmarkStart w:id="0" w:name="_GoBack"/>
      <w:bookmarkEnd w:id="0"/>
      <w:r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lastRenderedPageBreak/>
        <w:t xml:space="preserve">После установки приложения, учащемуся нужно войти и нажать на «Начать тестирование» </w:t>
      </w:r>
    </w:p>
    <w:p w:rsidR="003466B5" w:rsidRPr="0026079B" w:rsidRDefault="003466B5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6079B">
        <w:rPr>
          <w:rFonts w:ascii="Times New Roman" w:hAnsi="Times New Roman" w:cs="Times New Roman"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155622" cy="2778659"/>
            <wp:effectExtent l="19050" t="0" r="6928" b="0"/>
            <wp:docPr id="21" name="Рисунок 5" descr="C:\Documents and Settings\Слабодчикова\Мои документы\Загрузки\фотка 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лабодчикова\Мои документы\Загрузки\фотка 111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30" cy="278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B5" w:rsidRPr="0026079B" w:rsidRDefault="003466B5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3466B5" w:rsidRPr="0026079B" w:rsidRDefault="003466B5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В графе «список групп» указать ФИО обучающегося и пароль, затем начать тестирование</w:t>
      </w:r>
    </w:p>
    <w:p w:rsidR="003466B5" w:rsidRPr="0026079B" w:rsidRDefault="003466B5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6079B">
        <w:rPr>
          <w:rFonts w:ascii="Times New Roman" w:hAnsi="Times New Roman" w:cs="Times New Roman"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149272" cy="2748089"/>
            <wp:effectExtent l="19050" t="0" r="0" b="0"/>
            <wp:docPr id="22" name="Рисунок 1" descr="C:\Documents and Settings\Слабодчикова\Мои документы\Загрузки\фотка 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бодчикова\Мои документы\Загрузки\фотка 2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71" cy="27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B5" w:rsidRPr="0026079B" w:rsidRDefault="003466B5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3466B5" w:rsidRPr="0026079B" w:rsidRDefault="00FE66F2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607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Выполнить тест. После окончания теста компьютер сам подсчитает количество набранных баллов ученика.</w:t>
      </w:r>
    </w:p>
    <w:p w:rsidR="003466B5" w:rsidRPr="0026079B" w:rsidRDefault="003466B5" w:rsidP="006B7ED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26079B">
        <w:rPr>
          <w:rFonts w:ascii="Times New Roman" w:hAnsi="Times New Roman" w:cs="Times New Roman"/>
          <w:bCs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347118" cy="2784762"/>
            <wp:effectExtent l="19050" t="0" r="5932" b="0"/>
            <wp:docPr id="23" name="Рисунок 2" descr="C:\Documents and Settings\Слабодчикова\Мои документы\Загрузки\фотка 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лабодчикова\Мои документы\Загрузки\фотка 2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01" cy="278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DF" w:rsidRPr="0026079B" w:rsidRDefault="006B7EDF" w:rsidP="006B7E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Моя работа имеет </w:t>
      </w:r>
      <w:r w:rsidRPr="0026079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практическое значение</w:t>
      </w:r>
      <w:r w:rsidRPr="0026079B">
        <w:rPr>
          <w:rFonts w:ascii="Times New Roman" w:hAnsi="Times New Roman" w:cs="Times New Roman"/>
          <w:sz w:val="24"/>
          <w:szCs w:val="24"/>
        </w:rPr>
        <w:t>, так как интерактивные тесты можно применять на любых уроках и их применение экономит время учителя. Они привлекают внимание учащихся своим разнообразием, яркостью, возможностью самостоятельно создать мини программу для компьютера, которая не только считает оценку, но и будет применяться на уроках, приобретая практическую значимость для учащихся.</w:t>
      </w:r>
    </w:p>
    <w:p w:rsidR="00B4382D" w:rsidRDefault="00B4382D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7EDF" w:rsidRDefault="006B7EDF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82D" w:rsidRDefault="00B4382D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4C7" w:rsidRDefault="006B7EDF" w:rsidP="006B7E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126C7" w:rsidRPr="0026079B">
        <w:rPr>
          <w:rFonts w:ascii="Times New Roman" w:hAnsi="Times New Roman" w:cs="Times New Roman"/>
          <w:b/>
          <w:sz w:val="24"/>
          <w:szCs w:val="24"/>
        </w:rPr>
        <w:t>.</w:t>
      </w:r>
      <w:r w:rsidR="005D34C7" w:rsidRPr="0026079B">
        <w:rPr>
          <w:rFonts w:ascii="Times New Roman" w:hAnsi="Times New Roman" w:cs="Times New Roman"/>
          <w:b/>
          <w:sz w:val="24"/>
          <w:szCs w:val="24"/>
        </w:rPr>
        <w:t xml:space="preserve"> Заключение</w:t>
      </w:r>
    </w:p>
    <w:p w:rsidR="006B7EDF" w:rsidRPr="0026079B" w:rsidRDefault="006B7EDF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ВЫВОД: Как любая форма контроля тестовый контроль имеет преимущества и недостатки.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 xml:space="preserve">Преимуществами тестового контроля знаний выделяют 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объективность результатов проверки,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регулярное систематическое проведение тестового контроля,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всесторонность педагогического теста,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массовое тестирование,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стандартизированность тестового контроля,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единообразие требований ко всем учащимся,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надежность тестового контроля,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эффективность тестового контроля.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Недостатками тестового контроля знаний выделяют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трудоемкость разработки тестовых заданий,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невозможность выявления причин пробелов в знаниях,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 xml:space="preserve"> •</w:t>
      </w:r>
      <w:r w:rsidRPr="0026079B">
        <w:rPr>
          <w:rFonts w:ascii="Times New Roman" w:hAnsi="Times New Roman" w:cs="Times New Roman"/>
          <w:sz w:val="24"/>
          <w:szCs w:val="24"/>
        </w:rPr>
        <w:tab/>
        <w:t>невозможность выявления глубины знаний обучающегося,</w:t>
      </w:r>
    </w:p>
    <w:p w:rsidR="008D2778" w:rsidRPr="0026079B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>•</w:t>
      </w:r>
      <w:r w:rsidRPr="0026079B">
        <w:rPr>
          <w:rFonts w:ascii="Times New Roman" w:hAnsi="Times New Roman" w:cs="Times New Roman"/>
          <w:sz w:val="24"/>
          <w:szCs w:val="24"/>
        </w:rPr>
        <w:tab/>
        <w:t>элемент случайного выбора ответа.</w:t>
      </w:r>
    </w:p>
    <w:p w:rsidR="00B4382D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lastRenderedPageBreak/>
        <w:t>Действительно, создание тестов требует большое количество свободного времени. Сюда входит и разработка заданий, и отбор материала, и ранжирование по баллам, и проверка самих ответов. Зато тестовый контроль позволяет охватить весь учебный материал и проверить знания у всего класса. Поэтому его «выгодно» использовать.</w:t>
      </w:r>
      <w:r w:rsidR="00B43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962" w:rsidRPr="001C5A98" w:rsidRDefault="008D277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9B">
        <w:rPr>
          <w:rFonts w:ascii="Times New Roman" w:hAnsi="Times New Roman" w:cs="Times New Roman"/>
          <w:sz w:val="24"/>
          <w:szCs w:val="24"/>
        </w:rPr>
        <w:t xml:space="preserve">В результате изучения теоретических аспектов проблемы, создания и апробирования программы были получены данные, позволяющие сделать выводы о том, что с помощью языка программирования </w:t>
      </w:r>
      <w:r w:rsidR="00B4382D" w:rsidRPr="00B4382D">
        <w:rPr>
          <w:rFonts w:ascii="Times New Roman" w:hAnsi="Times New Roman" w:cs="Times New Roman"/>
          <w:sz w:val="24"/>
          <w:szCs w:val="24"/>
          <w:lang w:val="en-US"/>
        </w:rPr>
        <w:t>Tmaker</w:t>
      </w:r>
      <w:r w:rsidR="00B4382D" w:rsidRPr="00B4382D">
        <w:rPr>
          <w:rFonts w:ascii="Times New Roman" w:hAnsi="Times New Roman" w:cs="Times New Roman"/>
          <w:sz w:val="24"/>
          <w:szCs w:val="24"/>
        </w:rPr>
        <w:t xml:space="preserve"> </w:t>
      </w:r>
      <w:r w:rsidRPr="00B4382D">
        <w:rPr>
          <w:rFonts w:ascii="Times New Roman" w:hAnsi="Times New Roman" w:cs="Times New Roman"/>
          <w:sz w:val="24"/>
          <w:szCs w:val="24"/>
        </w:rPr>
        <w:t xml:space="preserve"> </w:t>
      </w:r>
      <w:r w:rsidRPr="0026079B">
        <w:rPr>
          <w:rFonts w:ascii="Times New Roman" w:hAnsi="Times New Roman" w:cs="Times New Roman"/>
          <w:sz w:val="24"/>
          <w:szCs w:val="24"/>
        </w:rPr>
        <w:t>возможно создание универсальной тестирующей программы, позволяющей проводить тестирование школе и онлайн-режиме. Универсальность данной тестирующей программы заключается в том, что для определенной группы тестируемых возможно подобрать вопросы из любой предметной области по основным предметам (математика, русский язык, информатика, обществознание, география ) которые чаще всего выбирают при сдаче ОГЭ и ЕГЭ</w:t>
      </w:r>
      <w:r w:rsidR="00B4382D">
        <w:rPr>
          <w:rFonts w:ascii="Times New Roman" w:hAnsi="Times New Roman" w:cs="Times New Roman"/>
          <w:sz w:val="24"/>
          <w:szCs w:val="24"/>
        </w:rPr>
        <w:t>.</w:t>
      </w:r>
    </w:p>
    <w:p w:rsidR="006B7EDF" w:rsidRDefault="006B7EDF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6C7" w:rsidRPr="0026079B" w:rsidRDefault="008126C7" w:rsidP="006B7E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79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73EAF" w:rsidRPr="001C5A98" w:rsidRDefault="00B73EAF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82D" w:rsidRPr="001C5A98" w:rsidRDefault="00B4382D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5A98">
        <w:rPr>
          <w:rFonts w:ascii="Times New Roman" w:hAnsi="Times New Roman" w:cs="Times New Roman"/>
          <w:bCs/>
          <w:sz w:val="24"/>
          <w:szCs w:val="24"/>
        </w:rPr>
        <w:t>1.Воронцова-Вельяминова, Б.А. , Страут Е.К. Астрономия. Базовый уровень. 11 класс. М.: Дрофа, 2018 г</w:t>
      </w:r>
      <w:r w:rsidRPr="001C5A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4382D" w:rsidRPr="001C5A98" w:rsidRDefault="00B4382D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5A98">
        <w:rPr>
          <w:rFonts w:ascii="Times New Roman" w:hAnsi="Times New Roman" w:cs="Times New Roman"/>
          <w:sz w:val="24"/>
          <w:szCs w:val="24"/>
          <w:shd w:val="clear" w:color="auto" w:fill="FFFFFF"/>
        </w:rPr>
        <w:t>2.Левитан, Е. П.</w:t>
      </w:r>
      <w:r w:rsidRPr="001C5A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Астрономия</w:t>
      </w:r>
      <w:r w:rsidRPr="001C5A98">
        <w:rPr>
          <w:rFonts w:ascii="Times New Roman" w:hAnsi="Times New Roman" w:cs="Times New Roman"/>
          <w:sz w:val="24"/>
          <w:szCs w:val="24"/>
          <w:shd w:val="clear" w:color="auto" w:fill="FFFFFF"/>
        </w:rPr>
        <w:t>: Учебник для 11 кл. общеобразовательных учреждений - </w:t>
      </w:r>
      <w:r w:rsidRPr="001C5A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Москва</w:t>
      </w:r>
      <w:r w:rsidRPr="001C5A98">
        <w:rPr>
          <w:rFonts w:ascii="Times New Roman" w:hAnsi="Times New Roman" w:cs="Times New Roman"/>
          <w:sz w:val="24"/>
          <w:szCs w:val="24"/>
          <w:shd w:val="clear" w:color="auto" w:fill="FFFFFF"/>
        </w:rPr>
        <w:t> : </w:t>
      </w:r>
      <w:r w:rsidRPr="001C5A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Просвещение</w:t>
      </w:r>
      <w:r w:rsidRPr="001C5A98">
        <w:rPr>
          <w:rFonts w:ascii="Times New Roman" w:hAnsi="Times New Roman" w:cs="Times New Roman"/>
          <w:sz w:val="24"/>
          <w:szCs w:val="24"/>
          <w:shd w:val="clear" w:color="auto" w:fill="FFFFFF"/>
        </w:rPr>
        <w:t>, 2002. - 207 с.</w:t>
      </w:r>
    </w:p>
    <w:p w:rsidR="00B4382D" w:rsidRPr="001C5A98" w:rsidRDefault="001C5A98" w:rsidP="006B7E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A98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CC309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C309C">
        <w:rPr>
          <w:rFonts w:ascii="Times New Roman" w:hAnsi="Times New Roman" w:cs="Times New Roman"/>
          <w:sz w:val="24"/>
          <w:szCs w:val="24"/>
        </w:rPr>
        <w:t xml:space="preserve"> </w:t>
      </w:r>
      <w:r w:rsidRPr="00CC309C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CFCFC"/>
        </w:rPr>
        <w:t>Физика и астрономия</w:t>
      </w:r>
      <w:r w:rsidRPr="00CC309C">
        <w:rPr>
          <w:rFonts w:ascii="Times New Roman" w:hAnsi="Times New Roman" w:cs="Times New Roman"/>
          <w:sz w:val="24"/>
          <w:szCs w:val="24"/>
          <w:shd w:val="clear" w:color="auto" w:fill="FCFCFC"/>
        </w:rPr>
        <w:t> : 8 кл. : учебник для общеобразоват. учреждений : рек. М-вом</w:t>
      </w:r>
      <w:r w:rsidRPr="001C5A9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образования РФ / А. А. Пинский [и др.] ; под ред. А. А. Пинского, В. Г. Разумовского.  - 5-е изд. - Москва : Просвещение, 2001. - 303 с.</w:t>
      </w:r>
    </w:p>
    <w:p w:rsidR="00B73EAF" w:rsidRPr="001C5A98" w:rsidRDefault="001C5A98" w:rsidP="006B7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A9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B73EAF" w:rsidRPr="001C5A98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5" w:history="1">
        <w:r w:rsidR="00B73EAF" w:rsidRPr="001C5A98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http://videouroki.net</w:t>
        </w:r>
      </w:hyperlink>
    </w:p>
    <w:p w:rsidR="00B73EAF" w:rsidRPr="001C5A98" w:rsidRDefault="00B73EAF" w:rsidP="006B7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EAF" w:rsidRPr="001C5A98" w:rsidRDefault="001C5A98" w:rsidP="006B7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A9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73EAF" w:rsidRPr="001C5A98">
        <w:rPr>
          <w:rFonts w:ascii="Times New Roman" w:hAnsi="Times New Roman" w:cs="Times New Roman"/>
          <w:sz w:val="24"/>
          <w:szCs w:val="24"/>
        </w:rPr>
        <w:t xml:space="preserve">  </w:t>
      </w:r>
      <w:hyperlink r:id="rId16" w:history="1">
        <w:r w:rsidR="00B73EAF" w:rsidRPr="001C5A98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http://compedu.ru</w:t>
        </w:r>
      </w:hyperlink>
    </w:p>
    <w:p w:rsidR="00B73EAF" w:rsidRPr="001C5A98" w:rsidRDefault="00B73EAF" w:rsidP="006B7E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6C7" w:rsidRPr="001C5A98" w:rsidRDefault="001C5A98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A98">
        <w:rPr>
          <w:rFonts w:ascii="Times New Roman" w:hAnsi="Times New Roman" w:cs="Times New Roman"/>
          <w:sz w:val="24"/>
          <w:szCs w:val="24"/>
        </w:rPr>
        <w:t>6</w:t>
      </w:r>
      <w:r w:rsidR="008126C7" w:rsidRPr="001C5A98">
        <w:rPr>
          <w:rFonts w:ascii="Times New Roman" w:hAnsi="Times New Roman" w:cs="Times New Roman"/>
          <w:sz w:val="24"/>
          <w:szCs w:val="24"/>
        </w:rPr>
        <w:t>.www.smartboard.ru;</w:t>
      </w:r>
    </w:p>
    <w:p w:rsidR="00A00DF3" w:rsidRPr="001C5A98" w:rsidRDefault="00A00DF3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6C7" w:rsidRPr="001C5A98" w:rsidRDefault="001C5A98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5A98">
        <w:rPr>
          <w:rFonts w:ascii="Times New Roman" w:hAnsi="Times New Roman" w:cs="Times New Roman"/>
          <w:sz w:val="24"/>
          <w:szCs w:val="24"/>
        </w:rPr>
        <w:t>7</w:t>
      </w:r>
      <w:r w:rsidR="008126C7" w:rsidRPr="001C5A98">
        <w:rPr>
          <w:rFonts w:ascii="Times New Roman" w:hAnsi="Times New Roman" w:cs="Times New Roman"/>
          <w:sz w:val="24"/>
          <w:szCs w:val="24"/>
        </w:rPr>
        <w:t>.www.deligh200.com;</w:t>
      </w:r>
    </w:p>
    <w:p w:rsidR="00B73EAF" w:rsidRPr="001C5A98" w:rsidRDefault="00B73EAF" w:rsidP="006B7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73E" w:rsidRPr="0026079B" w:rsidRDefault="004A773E" w:rsidP="006B7E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A773E" w:rsidRPr="0026079B" w:rsidSect="006B7EDF">
      <w:headerReference w:type="default" r:id="rId17"/>
      <w:footerReference w:type="default" r:id="rId18"/>
      <w:pgSz w:w="11906" w:h="16838"/>
      <w:pgMar w:top="1134" w:right="70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97E" w:rsidRDefault="00E1797E" w:rsidP="00A05962">
      <w:pPr>
        <w:spacing w:after="0" w:line="240" w:lineRule="auto"/>
      </w:pPr>
      <w:r>
        <w:separator/>
      </w:r>
    </w:p>
  </w:endnote>
  <w:endnote w:type="continuationSeparator" w:id="0">
    <w:p w:rsidR="00E1797E" w:rsidRDefault="00E1797E" w:rsidP="00A05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9C" w:rsidRDefault="00CC309C">
    <w:pPr>
      <w:pStyle w:val="ac"/>
      <w:jc w:val="center"/>
    </w:pPr>
  </w:p>
  <w:p w:rsidR="00CC309C" w:rsidRDefault="00CC309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97E" w:rsidRDefault="00E1797E" w:rsidP="00A05962">
      <w:pPr>
        <w:spacing w:after="0" w:line="240" w:lineRule="auto"/>
      </w:pPr>
      <w:r>
        <w:separator/>
      </w:r>
    </w:p>
  </w:footnote>
  <w:footnote w:type="continuationSeparator" w:id="0">
    <w:p w:rsidR="00E1797E" w:rsidRDefault="00E1797E" w:rsidP="00A05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269842"/>
      <w:docPartObj>
        <w:docPartGallery w:val="Page Numbers (Top of Page)"/>
        <w:docPartUnique/>
      </w:docPartObj>
    </w:sdtPr>
    <w:sdtEndPr/>
    <w:sdtContent>
      <w:p w:rsidR="00CC309C" w:rsidRDefault="00BB102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C8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C309C" w:rsidRDefault="00CC309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3CF"/>
    <w:multiLevelType w:val="multilevel"/>
    <w:tmpl w:val="F086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6CEC"/>
    <w:multiLevelType w:val="multilevel"/>
    <w:tmpl w:val="B300B09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sz w:val="40"/>
      </w:rPr>
    </w:lvl>
    <w:lvl w:ilvl="1">
      <w:start w:val="1"/>
      <w:numFmt w:val="decimal"/>
      <w:lvlText w:val="%1.%2"/>
      <w:lvlJc w:val="left"/>
      <w:pPr>
        <w:ind w:left="1245" w:hanging="525"/>
      </w:pPr>
      <w:rPr>
        <w:rFonts w:hint="default"/>
        <w:sz w:val="4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4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4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4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4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4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4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40"/>
      </w:rPr>
    </w:lvl>
  </w:abstractNum>
  <w:abstractNum w:abstractNumId="2" w15:restartNumberingAfterBreak="0">
    <w:nsid w:val="07B25CE8"/>
    <w:multiLevelType w:val="multilevel"/>
    <w:tmpl w:val="E480848E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  <w:sz w:val="40"/>
      </w:rPr>
    </w:lvl>
    <w:lvl w:ilvl="1">
      <w:start w:val="1"/>
      <w:numFmt w:val="decimal"/>
      <w:lvlText w:val="%1.%2"/>
      <w:lvlJc w:val="left"/>
      <w:pPr>
        <w:ind w:left="1462" w:hanging="840"/>
      </w:pPr>
      <w:rPr>
        <w:rFonts w:hint="default"/>
        <w:sz w:val="40"/>
      </w:rPr>
    </w:lvl>
    <w:lvl w:ilvl="2">
      <w:start w:val="1"/>
      <w:numFmt w:val="decimal"/>
      <w:lvlText w:val="%1.%2.%3"/>
      <w:lvlJc w:val="left"/>
      <w:pPr>
        <w:ind w:left="2258" w:hanging="840"/>
      </w:pPr>
      <w:rPr>
        <w:rFonts w:hint="default"/>
        <w:sz w:val="40"/>
      </w:rPr>
    </w:lvl>
    <w:lvl w:ilvl="3">
      <w:start w:val="1"/>
      <w:numFmt w:val="decimal"/>
      <w:lvlText w:val="%1.%2.%3.%4"/>
      <w:lvlJc w:val="left"/>
      <w:pPr>
        <w:ind w:left="2706" w:hanging="840"/>
      </w:pPr>
      <w:rPr>
        <w:rFonts w:hint="default"/>
        <w:sz w:val="40"/>
      </w:rPr>
    </w:lvl>
    <w:lvl w:ilvl="4">
      <w:start w:val="1"/>
      <w:numFmt w:val="decimal"/>
      <w:lvlText w:val="%1.%2.%3.%4.%5"/>
      <w:lvlJc w:val="left"/>
      <w:pPr>
        <w:ind w:left="3568" w:hanging="1080"/>
      </w:pPr>
      <w:rPr>
        <w:rFonts w:hint="default"/>
        <w:sz w:val="40"/>
      </w:rPr>
    </w:lvl>
    <w:lvl w:ilvl="5">
      <w:start w:val="1"/>
      <w:numFmt w:val="decimal"/>
      <w:lvlText w:val="%1.%2.%3.%4.%5.%6"/>
      <w:lvlJc w:val="left"/>
      <w:pPr>
        <w:ind w:left="4190" w:hanging="1080"/>
      </w:pPr>
      <w:rPr>
        <w:rFonts w:hint="default"/>
        <w:sz w:val="40"/>
      </w:rPr>
    </w:lvl>
    <w:lvl w:ilvl="6">
      <w:start w:val="1"/>
      <w:numFmt w:val="decimal"/>
      <w:lvlText w:val="%1.%2.%3.%4.%5.%6.%7"/>
      <w:lvlJc w:val="left"/>
      <w:pPr>
        <w:ind w:left="5172" w:hanging="1440"/>
      </w:pPr>
      <w:rPr>
        <w:rFonts w:hint="default"/>
        <w:sz w:val="40"/>
      </w:rPr>
    </w:lvl>
    <w:lvl w:ilvl="7">
      <w:start w:val="1"/>
      <w:numFmt w:val="decimal"/>
      <w:lvlText w:val="%1.%2.%3.%4.%5.%6.%7.%8"/>
      <w:lvlJc w:val="left"/>
      <w:pPr>
        <w:ind w:left="5794" w:hanging="1440"/>
      </w:pPr>
      <w:rPr>
        <w:rFonts w:hint="default"/>
        <w:sz w:val="40"/>
      </w:rPr>
    </w:lvl>
    <w:lvl w:ilvl="8">
      <w:start w:val="1"/>
      <w:numFmt w:val="decimal"/>
      <w:lvlText w:val="%1.%2.%3.%4.%5.%6.%7.%8.%9"/>
      <w:lvlJc w:val="left"/>
      <w:pPr>
        <w:ind w:left="6776" w:hanging="1800"/>
      </w:pPr>
      <w:rPr>
        <w:rFonts w:hint="default"/>
        <w:sz w:val="40"/>
      </w:rPr>
    </w:lvl>
  </w:abstractNum>
  <w:abstractNum w:abstractNumId="3" w15:restartNumberingAfterBreak="0">
    <w:nsid w:val="12504859"/>
    <w:multiLevelType w:val="multilevel"/>
    <w:tmpl w:val="6256D9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6E924D7"/>
    <w:multiLevelType w:val="hybridMultilevel"/>
    <w:tmpl w:val="EC2A9CF2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5" w15:restartNumberingAfterBreak="0">
    <w:nsid w:val="23E374B5"/>
    <w:multiLevelType w:val="hybridMultilevel"/>
    <w:tmpl w:val="4C4A00CC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6" w15:restartNumberingAfterBreak="0">
    <w:nsid w:val="244352A1"/>
    <w:multiLevelType w:val="hybridMultilevel"/>
    <w:tmpl w:val="6D2E0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02C11"/>
    <w:multiLevelType w:val="hybridMultilevel"/>
    <w:tmpl w:val="78FE1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CA74424"/>
    <w:multiLevelType w:val="hybridMultilevel"/>
    <w:tmpl w:val="CDDC03FC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9" w15:restartNumberingAfterBreak="0">
    <w:nsid w:val="2DEF6198"/>
    <w:multiLevelType w:val="multilevel"/>
    <w:tmpl w:val="7BDC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4E768F"/>
    <w:multiLevelType w:val="hybridMultilevel"/>
    <w:tmpl w:val="A70629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0A490D"/>
    <w:multiLevelType w:val="hybridMultilevel"/>
    <w:tmpl w:val="7944B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A543FCA"/>
    <w:multiLevelType w:val="multilevel"/>
    <w:tmpl w:val="B74C93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C9E0E0E"/>
    <w:multiLevelType w:val="hybridMultilevel"/>
    <w:tmpl w:val="A8484BCC"/>
    <w:lvl w:ilvl="0" w:tplc="C93444B0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9F7733"/>
    <w:multiLevelType w:val="multilevel"/>
    <w:tmpl w:val="644E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C4127A"/>
    <w:multiLevelType w:val="multilevel"/>
    <w:tmpl w:val="06DCA8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52" w:hanging="1800"/>
      </w:pPr>
      <w:rPr>
        <w:rFonts w:hint="default"/>
      </w:rPr>
    </w:lvl>
  </w:abstractNum>
  <w:abstractNum w:abstractNumId="16" w15:restartNumberingAfterBreak="0">
    <w:nsid w:val="77804ACA"/>
    <w:multiLevelType w:val="hybridMultilevel"/>
    <w:tmpl w:val="CA28F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053BFD"/>
    <w:multiLevelType w:val="hybridMultilevel"/>
    <w:tmpl w:val="4FC0D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71731F"/>
    <w:multiLevelType w:val="multilevel"/>
    <w:tmpl w:val="5996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16"/>
  </w:num>
  <w:num w:numId="6">
    <w:abstractNumId w:val="6"/>
  </w:num>
  <w:num w:numId="7">
    <w:abstractNumId w:val="12"/>
  </w:num>
  <w:num w:numId="8">
    <w:abstractNumId w:val="15"/>
  </w:num>
  <w:num w:numId="9">
    <w:abstractNumId w:val="18"/>
  </w:num>
  <w:num w:numId="10">
    <w:abstractNumId w:val="9"/>
  </w:num>
  <w:num w:numId="11">
    <w:abstractNumId w:val="0"/>
  </w:num>
  <w:num w:numId="12">
    <w:abstractNumId w:val="11"/>
  </w:num>
  <w:num w:numId="13">
    <w:abstractNumId w:val="7"/>
  </w:num>
  <w:num w:numId="14">
    <w:abstractNumId w:val="17"/>
  </w:num>
  <w:num w:numId="15">
    <w:abstractNumId w:val="1"/>
  </w:num>
  <w:num w:numId="16">
    <w:abstractNumId w:val="2"/>
  </w:num>
  <w:num w:numId="17">
    <w:abstractNumId w:val="10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50A9"/>
    <w:rsid w:val="0003305E"/>
    <w:rsid w:val="0003687F"/>
    <w:rsid w:val="00042694"/>
    <w:rsid w:val="000B4732"/>
    <w:rsid w:val="000C6A8E"/>
    <w:rsid w:val="000C7559"/>
    <w:rsid w:val="00147295"/>
    <w:rsid w:val="001A0DA3"/>
    <w:rsid w:val="001A0E88"/>
    <w:rsid w:val="001C5A98"/>
    <w:rsid w:val="001E7C37"/>
    <w:rsid w:val="001F7505"/>
    <w:rsid w:val="002344D5"/>
    <w:rsid w:val="002417EF"/>
    <w:rsid w:val="00250667"/>
    <w:rsid w:val="0026079B"/>
    <w:rsid w:val="002709F1"/>
    <w:rsid w:val="0029323B"/>
    <w:rsid w:val="00294451"/>
    <w:rsid w:val="002954E0"/>
    <w:rsid w:val="002B0F33"/>
    <w:rsid w:val="002C25CC"/>
    <w:rsid w:val="002C5C8C"/>
    <w:rsid w:val="002D2328"/>
    <w:rsid w:val="002D27B1"/>
    <w:rsid w:val="002E7C82"/>
    <w:rsid w:val="002F60BE"/>
    <w:rsid w:val="002F610A"/>
    <w:rsid w:val="002F6DFF"/>
    <w:rsid w:val="00301D46"/>
    <w:rsid w:val="00303651"/>
    <w:rsid w:val="003042AE"/>
    <w:rsid w:val="003154CF"/>
    <w:rsid w:val="003466B5"/>
    <w:rsid w:val="003921C1"/>
    <w:rsid w:val="003E5F1D"/>
    <w:rsid w:val="00423D84"/>
    <w:rsid w:val="004440B8"/>
    <w:rsid w:val="00456A6B"/>
    <w:rsid w:val="00482DE6"/>
    <w:rsid w:val="004A773E"/>
    <w:rsid w:val="004B58CE"/>
    <w:rsid w:val="0051675E"/>
    <w:rsid w:val="00516B3F"/>
    <w:rsid w:val="0052310A"/>
    <w:rsid w:val="00525908"/>
    <w:rsid w:val="00541573"/>
    <w:rsid w:val="005428D0"/>
    <w:rsid w:val="005566F2"/>
    <w:rsid w:val="00584673"/>
    <w:rsid w:val="005859A0"/>
    <w:rsid w:val="00586ABE"/>
    <w:rsid w:val="005A7094"/>
    <w:rsid w:val="005D34C7"/>
    <w:rsid w:val="0061753E"/>
    <w:rsid w:val="006210ED"/>
    <w:rsid w:val="006211AE"/>
    <w:rsid w:val="006463E1"/>
    <w:rsid w:val="006500D3"/>
    <w:rsid w:val="00650906"/>
    <w:rsid w:val="00685C9E"/>
    <w:rsid w:val="00686467"/>
    <w:rsid w:val="006B7EDF"/>
    <w:rsid w:val="006F2CE1"/>
    <w:rsid w:val="006F4CE9"/>
    <w:rsid w:val="007028B5"/>
    <w:rsid w:val="0074087E"/>
    <w:rsid w:val="0074290F"/>
    <w:rsid w:val="00743004"/>
    <w:rsid w:val="00784D41"/>
    <w:rsid w:val="0078764A"/>
    <w:rsid w:val="007D3B18"/>
    <w:rsid w:val="007E6926"/>
    <w:rsid w:val="008126C7"/>
    <w:rsid w:val="008526DD"/>
    <w:rsid w:val="008535E3"/>
    <w:rsid w:val="0085661D"/>
    <w:rsid w:val="008A3DB7"/>
    <w:rsid w:val="008B2D0C"/>
    <w:rsid w:val="008C747F"/>
    <w:rsid w:val="008D2778"/>
    <w:rsid w:val="008E0FF4"/>
    <w:rsid w:val="008F41F5"/>
    <w:rsid w:val="009438C4"/>
    <w:rsid w:val="00950B34"/>
    <w:rsid w:val="00962488"/>
    <w:rsid w:val="00976528"/>
    <w:rsid w:val="009825A5"/>
    <w:rsid w:val="00983DE7"/>
    <w:rsid w:val="009B6573"/>
    <w:rsid w:val="009D1AB8"/>
    <w:rsid w:val="009D3ADF"/>
    <w:rsid w:val="00A00DF3"/>
    <w:rsid w:val="00A05111"/>
    <w:rsid w:val="00A05962"/>
    <w:rsid w:val="00A1321A"/>
    <w:rsid w:val="00A15BA1"/>
    <w:rsid w:val="00A1726A"/>
    <w:rsid w:val="00A326A7"/>
    <w:rsid w:val="00A61B40"/>
    <w:rsid w:val="00A9388C"/>
    <w:rsid w:val="00AB1545"/>
    <w:rsid w:val="00AD288F"/>
    <w:rsid w:val="00AD718F"/>
    <w:rsid w:val="00AE0AA5"/>
    <w:rsid w:val="00AE3D9D"/>
    <w:rsid w:val="00AF3FE0"/>
    <w:rsid w:val="00B26884"/>
    <w:rsid w:val="00B4382D"/>
    <w:rsid w:val="00B56C06"/>
    <w:rsid w:val="00B73EAF"/>
    <w:rsid w:val="00B76161"/>
    <w:rsid w:val="00B84331"/>
    <w:rsid w:val="00BA6942"/>
    <w:rsid w:val="00BB1020"/>
    <w:rsid w:val="00BD3071"/>
    <w:rsid w:val="00BF7453"/>
    <w:rsid w:val="00C123AE"/>
    <w:rsid w:val="00C309C8"/>
    <w:rsid w:val="00C31685"/>
    <w:rsid w:val="00C530AB"/>
    <w:rsid w:val="00C60D57"/>
    <w:rsid w:val="00C70B0F"/>
    <w:rsid w:val="00C91C7C"/>
    <w:rsid w:val="00CA5657"/>
    <w:rsid w:val="00CC0123"/>
    <w:rsid w:val="00CC309C"/>
    <w:rsid w:val="00CC5954"/>
    <w:rsid w:val="00CD50A9"/>
    <w:rsid w:val="00CF7D6B"/>
    <w:rsid w:val="00D16777"/>
    <w:rsid w:val="00D54ED1"/>
    <w:rsid w:val="00D811C4"/>
    <w:rsid w:val="00D81D64"/>
    <w:rsid w:val="00D870BB"/>
    <w:rsid w:val="00E03496"/>
    <w:rsid w:val="00E147CD"/>
    <w:rsid w:val="00E15737"/>
    <w:rsid w:val="00E1797E"/>
    <w:rsid w:val="00E2679F"/>
    <w:rsid w:val="00E54916"/>
    <w:rsid w:val="00EB1797"/>
    <w:rsid w:val="00EC1CC4"/>
    <w:rsid w:val="00EC6B2F"/>
    <w:rsid w:val="00F422EF"/>
    <w:rsid w:val="00F67E50"/>
    <w:rsid w:val="00F76F63"/>
    <w:rsid w:val="00F87041"/>
    <w:rsid w:val="00FA1CBE"/>
    <w:rsid w:val="00FA4795"/>
    <w:rsid w:val="00FA6199"/>
    <w:rsid w:val="00FB3424"/>
    <w:rsid w:val="00FB680E"/>
    <w:rsid w:val="00FD7CFD"/>
    <w:rsid w:val="00FE66F2"/>
    <w:rsid w:val="00FF6954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B46BAD-AA41-4B28-ABCC-DFEDEE7F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B18"/>
  </w:style>
  <w:style w:type="paragraph" w:styleId="1">
    <w:name w:val="heading 1"/>
    <w:basedOn w:val="a"/>
    <w:next w:val="a"/>
    <w:link w:val="10"/>
    <w:qFormat/>
    <w:rsid w:val="00FA479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D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0A9"/>
    <w:pPr>
      <w:ind w:left="720"/>
      <w:contextualSpacing/>
    </w:pPr>
  </w:style>
  <w:style w:type="table" w:styleId="a4">
    <w:name w:val="Table Grid"/>
    <w:basedOn w:val="a1"/>
    <w:uiPriority w:val="59"/>
    <w:rsid w:val="00CD50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0A9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9825A5"/>
    <w:rPr>
      <w:color w:val="CC0000"/>
      <w:u w:val="single"/>
    </w:rPr>
  </w:style>
  <w:style w:type="paragraph" w:styleId="a8">
    <w:name w:val="Normal (Web)"/>
    <w:basedOn w:val="a"/>
    <w:uiPriority w:val="99"/>
    <w:unhideWhenUsed/>
    <w:rsid w:val="00AD7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D811C4"/>
  </w:style>
  <w:style w:type="paragraph" w:styleId="aa">
    <w:name w:val="header"/>
    <w:basedOn w:val="a"/>
    <w:link w:val="ab"/>
    <w:uiPriority w:val="99"/>
    <w:unhideWhenUsed/>
    <w:rsid w:val="00A05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5962"/>
  </w:style>
  <w:style w:type="paragraph" w:styleId="ac">
    <w:name w:val="footer"/>
    <w:basedOn w:val="a"/>
    <w:link w:val="ad"/>
    <w:uiPriority w:val="99"/>
    <w:unhideWhenUsed/>
    <w:rsid w:val="00A05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5962"/>
  </w:style>
  <w:style w:type="character" w:customStyle="1" w:styleId="apple-converted-space">
    <w:name w:val="apple-converted-space"/>
    <w:basedOn w:val="a0"/>
    <w:rsid w:val="00983DE7"/>
  </w:style>
  <w:style w:type="character" w:customStyle="1" w:styleId="10">
    <w:name w:val="Заголовок 1 Знак"/>
    <w:basedOn w:val="a0"/>
    <w:link w:val="1"/>
    <w:rsid w:val="00FA479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0D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Strong"/>
    <w:basedOn w:val="a0"/>
    <w:uiPriority w:val="22"/>
    <w:qFormat/>
    <w:rsid w:val="001A0DA3"/>
    <w:rPr>
      <w:b/>
      <w:bCs/>
    </w:rPr>
  </w:style>
  <w:style w:type="character" w:styleId="af">
    <w:name w:val="Emphasis"/>
    <w:basedOn w:val="a0"/>
    <w:uiPriority w:val="20"/>
    <w:qFormat/>
    <w:rsid w:val="001A0D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4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9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49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compedu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videouroki.ne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6F6BE-379D-425C-913D-CDC8350E8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2995</TotalTime>
  <Pages>1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Данил Петров</cp:lastModifiedBy>
  <cp:revision>54</cp:revision>
  <cp:lastPrinted>2019-03-15T11:48:00Z</cp:lastPrinted>
  <dcterms:created xsi:type="dcterms:W3CDTF">2015-02-09T12:32:00Z</dcterms:created>
  <dcterms:modified xsi:type="dcterms:W3CDTF">2020-04-29T14:21:00Z</dcterms:modified>
</cp:coreProperties>
</file>